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4834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3160,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3160,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407-ПП/4834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16:46:57.433;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16:46:57.433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